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98" w:rsidRPr="00BA2A4B" w:rsidRDefault="00BA2A4B" w:rsidP="00BA2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A4B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 дополнительного образования детей Дом детского творчества г. Углегорска</w:t>
      </w: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  <w:bookmarkStart w:id="0" w:name="bookmark0"/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BA2A4B" w:rsidRDefault="00BA2A4B" w:rsidP="00BA2A4B">
      <w:pPr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 w:rsidRPr="00BA2A4B">
        <w:rPr>
          <w:rFonts w:ascii="Times New Roman" w:hAnsi="Times New Roman" w:cs="Times New Roman"/>
          <w:b/>
          <w:i/>
          <w:sz w:val="96"/>
          <w:szCs w:val="28"/>
        </w:rPr>
        <w:t>ПРОЕКТ</w:t>
      </w:r>
      <w:bookmarkEnd w:id="0"/>
    </w:p>
    <w:p w:rsidR="00BA2A4B" w:rsidRPr="00BA2A4B" w:rsidRDefault="00BA2A4B" w:rsidP="00BA2A4B">
      <w:pPr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bookmarkStart w:id="1" w:name="bookmark1"/>
      <w:r w:rsidRPr="00BA2A4B">
        <w:rPr>
          <w:rFonts w:ascii="Times New Roman" w:hAnsi="Times New Roman" w:cs="Times New Roman"/>
          <w:b/>
          <w:i/>
          <w:sz w:val="52"/>
          <w:szCs w:val="28"/>
        </w:rPr>
        <w:t>Вечернее платье</w:t>
      </w:r>
      <w:bookmarkEnd w:id="1"/>
      <w:r w:rsidR="00576CD5">
        <w:rPr>
          <w:rFonts w:ascii="Times New Roman" w:hAnsi="Times New Roman" w:cs="Times New Roman"/>
          <w:b/>
          <w:i/>
          <w:sz w:val="52"/>
          <w:szCs w:val="28"/>
        </w:rPr>
        <w:t xml:space="preserve"> из ситца</w:t>
      </w: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</w:tblGrid>
      <w:tr w:rsidR="002A045D" w:rsidRPr="002A045D" w:rsidTr="002A045D">
        <w:trPr>
          <w:trHeight w:val="307"/>
        </w:trPr>
        <w:tc>
          <w:tcPr>
            <w:tcW w:w="5097" w:type="dxa"/>
          </w:tcPr>
          <w:p w:rsidR="002A045D" w:rsidRPr="002A045D" w:rsidRDefault="002A045D" w:rsidP="002A0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045D">
              <w:rPr>
                <w:rFonts w:ascii="Times New Roman" w:hAnsi="Times New Roman" w:cs="Times New Roman"/>
                <w:sz w:val="28"/>
                <w:szCs w:val="28"/>
              </w:rPr>
              <w:t xml:space="preserve">Выполнила: </w:t>
            </w:r>
            <w:proofErr w:type="spellStart"/>
            <w:r w:rsidRPr="002A045D">
              <w:rPr>
                <w:rFonts w:ascii="Times New Roman" w:hAnsi="Times New Roman" w:cs="Times New Roman"/>
                <w:sz w:val="28"/>
                <w:szCs w:val="28"/>
              </w:rPr>
              <w:t>Пальчунова</w:t>
            </w:r>
            <w:proofErr w:type="spellEnd"/>
            <w:r w:rsidRPr="002A045D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</w:tr>
      <w:tr w:rsidR="002A045D" w:rsidRPr="002A045D" w:rsidTr="002A045D">
        <w:trPr>
          <w:trHeight w:val="318"/>
        </w:trPr>
        <w:tc>
          <w:tcPr>
            <w:tcW w:w="5097" w:type="dxa"/>
          </w:tcPr>
          <w:p w:rsidR="002A045D" w:rsidRPr="002A045D" w:rsidRDefault="002A045D" w:rsidP="002A0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045D"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</w:tr>
      <w:tr w:rsidR="002A045D" w:rsidRPr="002A045D" w:rsidTr="002A045D">
        <w:trPr>
          <w:trHeight w:val="654"/>
        </w:trPr>
        <w:tc>
          <w:tcPr>
            <w:tcW w:w="5097" w:type="dxa"/>
          </w:tcPr>
          <w:p w:rsidR="002A045D" w:rsidRPr="002A045D" w:rsidRDefault="002A045D" w:rsidP="00576C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045D">
              <w:rPr>
                <w:rFonts w:ascii="Times New Roman" w:hAnsi="Times New Roman" w:cs="Times New Roman"/>
                <w:sz w:val="28"/>
                <w:szCs w:val="28"/>
              </w:rPr>
              <w:t>Объединение: «</w:t>
            </w:r>
            <w:r w:rsidR="00576CD5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одежды</w:t>
            </w:r>
            <w:bookmarkStart w:id="2" w:name="_GoBack"/>
            <w:bookmarkEnd w:id="2"/>
            <w:r w:rsidRPr="002A045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2A045D" w:rsidRPr="002A045D" w:rsidTr="002A045D">
        <w:trPr>
          <w:trHeight w:val="262"/>
        </w:trPr>
        <w:tc>
          <w:tcPr>
            <w:tcW w:w="5097" w:type="dxa"/>
          </w:tcPr>
          <w:p w:rsidR="002A045D" w:rsidRPr="002A045D" w:rsidRDefault="002A045D" w:rsidP="002A0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A045D">
              <w:rPr>
                <w:rFonts w:ascii="Times New Roman" w:hAnsi="Times New Roman" w:cs="Times New Roman"/>
                <w:sz w:val="28"/>
                <w:szCs w:val="28"/>
              </w:rPr>
              <w:t>уководитель: Авилова Е.И.</w:t>
            </w:r>
          </w:p>
        </w:tc>
      </w:tr>
    </w:tbl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BA2A4B" w:rsidRDefault="002A045D" w:rsidP="002A04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45D">
        <w:rPr>
          <w:rFonts w:ascii="Times New Roman" w:hAnsi="Times New Roman" w:cs="Times New Roman"/>
          <w:sz w:val="28"/>
          <w:szCs w:val="28"/>
        </w:rPr>
        <w:t>г. Углегорск. 2016 год</w:t>
      </w:r>
    </w:p>
    <w:p w:rsidR="00BA2A4B" w:rsidRPr="002A045D" w:rsidRDefault="00BA2A4B" w:rsidP="002A045D">
      <w:pPr>
        <w:pageBreakBefore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A045D">
        <w:rPr>
          <w:rFonts w:ascii="Times New Roman" w:hAnsi="Times New Roman" w:cs="Times New Roman"/>
          <w:b/>
          <w:sz w:val="32"/>
          <w:szCs w:val="28"/>
        </w:rPr>
        <w:lastRenderedPageBreak/>
        <w:t>Актуальность и практическая значимость темы проекта.</w:t>
      </w:r>
    </w:p>
    <w:p w:rsidR="009B7099" w:rsidRDefault="009B7099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099" w:rsidRDefault="009B7099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099" w:rsidRDefault="00BA2A4B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2A4B">
        <w:rPr>
          <w:rFonts w:ascii="Times New Roman" w:hAnsi="Times New Roman" w:cs="Times New Roman"/>
          <w:sz w:val="28"/>
          <w:szCs w:val="28"/>
        </w:rPr>
        <w:t>В нашем Доме творчества есть «Театр мод». В данный момент мы готовим коллекцию моделей под названием «Ситцевое чудо». В этой коллекции все изделия будут изготовлены из хлопчатобумажной ткани, начиная с домашней одежды и заканчивая вечерними нарядами, моя модель входит в часть этой коллекции.</w:t>
      </w:r>
    </w:p>
    <w:p w:rsidR="00BA2A4B" w:rsidRPr="00BA2A4B" w:rsidRDefault="00BA2A4B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2A4B">
        <w:rPr>
          <w:rFonts w:ascii="Times New Roman" w:hAnsi="Times New Roman" w:cs="Times New Roman"/>
          <w:sz w:val="28"/>
          <w:szCs w:val="28"/>
        </w:rPr>
        <w:t>Это вечернее платье выполнено из хлопчатобумажной ткани (бязь). Почему мы решили работать именно с тканями из натуральных растительных волокон? Во-первых - это ткани экологически чистые; во-вторых - они имеют небольшую себестоимость, т.е. я могла себе позволить изделии с большим расходом ткани, и в-третьих - эти ткани достаточно легки в обработке. Наконец эти ткани имеют большое разнообразие ярких красок, интересных рисунков.</w:t>
      </w:r>
    </w:p>
    <w:p w:rsidR="009B7099" w:rsidRDefault="00BA2A4B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2A4B">
        <w:rPr>
          <w:rFonts w:ascii="Times New Roman" w:hAnsi="Times New Roman" w:cs="Times New Roman"/>
          <w:sz w:val="28"/>
          <w:szCs w:val="28"/>
        </w:rPr>
        <w:t>При изготовлении своей модели у меня появилась большая возможность проявить свою фантазию, взяв некоторые элементы из исторического костюма: объёмная двойная юбка, широкополая шляпа.</w:t>
      </w:r>
    </w:p>
    <w:p w:rsidR="00BA2A4B" w:rsidRPr="00BA2A4B" w:rsidRDefault="00BA2A4B" w:rsidP="002A04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2A4B">
        <w:rPr>
          <w:rFonts w:ascii="Times New Roman" w:hAnsi="Times New Roman" w:cs="Times New Roman"/>
          <w:sz w:val="28"/>
          <w:szCs w:val="28"/>
        </w:rPr>
        <w:t xml:space="preserve"> Для отделки я использовала цвета в тон колокольчиков на ткани.</w:t>
      </w:r>
    </w:p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</w:p>
    <w:p w:rsidR="002A045D" w:rsidRDefault="002A045D" w:rsidP="00BA2A4B">
      <w:pPr>
        <w:rPr>
          <w:rFonts w:ascii="Times New Roman" w:hAnsi="Times New Roman" w:cs="Times New Roman"/>
          <w:sz w:val="28"/>
          <w:szCs w:val="28"/>
        </w:rPr>
      </w:pPr>
      <w:r w:rsidRPr="00416C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C40048" wp14:editId="214B9DB4">
            <wp:extent cx="6296471" cy="7942102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000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304" cy="794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4B" w:rsidRPr="009B7099" w:rsidRDefault="009B7099" w:rsidP="002A045D">
      <w:pPr>
        <w:pageBreakBefore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B7099">
        <w:rPr>
          <w:rFonts w:ascii="Times New Roman" w:hAnsi="Times New Roman" w:cs="Times New Roman"/>
          <w:b/>
          <w:sz w:val="32"/>
          <w:szCs w:val="28"/>
        </w:rPr>
        <w:lastRenderedPageBreak/>
        <w:t>И</w:t>
      </w:r>
      <w:r w:rsidR="00BA2A4B" w:rsidRPr="009B7099">
        <w:rPr>
          <w:rFonts w:ascii="Times New Roman" w:hAnsi="Times New Roman" w:cs="Times New Roman"/>
          <w:b/>
          <w:sz w:val="32"/>
          <w:szCs w:val="28"/>
        </w:rPr>
        <w:t xml:space="preserve">нструкционная карта построения чертежа модели вечернего платья отрезного по </w:t>
      </w:r>
      <w:r w:rsidRPr="009B7099">
        <w:rPr>
          <w:rFonts w:ascii="Times New Roman" w:hAnsi="Times New Roman" w:cs="Times New Roman"/>
          <w:b/>
          <w:sz w:val="32"/>
          <w:szCs w:val="28"/>
        </w:rPr>
        <w:t xml:space="preserve">линии </w:t>
      </w:r>
      <w:r w:rsidR="00BA2A4B" w:rsidRPr="009B7099">
        <w:rPr>
          <w:rFonts w:ascii="Times New Roman" w:hAnsi="Times New Roman" w:cs="Times New Roman"/>
          <w:b/>
          <w:sz w:val="32"/>
          <w:szCs w:val="28"/>
        </w:rPr>
        <w:t>талии, юбка «</w:t>
      </w:r>
      <w:proofErr w:type="spellStart"/>
      <w:r w:rsidR="00BA2A4B" w:rsidRPr="009B7099">
        <w:rPr>
          <w:rFonts w:ascii="Times New Roman" w:hAnsi="Times New Roman" w:cs="Times New Roman"/>
          <w:b/>
          <w:sz w:val="32"/>
          <w:szCs w:val="28"/>
        </w:rPr>
        <w:t>полусолнце</w:t>
      </w:r>
      <w:proofErr w:type="spellEnd"/>
      <w:r w:rsidR="00BA2A4B" w:rsidRPr="009B7099">
        <w:rPr>
          <w:rFonts w:ascii="Times New Roman" w:hAnsi="Times New Roman" w:cs="Times New Roman"/>
          <w:b/>
          <w:sz w:val="32"/>
          <w:szCs w:val="28"/>
        </w:rPr>
        <w:t>».</w:t>
      </w:r>
    </w:p>
    <w:p w:rsidR="002A045D" w:rsidRDefault="002A045D" w:rsidP="002A045D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5444"/>
        <w:gridCol w:w="1779"/>
      </w:tblGrid>
      <w:tr w:rsidR="005C6EAD" w:rsidTr="005C6EAD">
        <w:tc>
          <w:tcPr>
            <w:tcW w:w="9345" w:type="dxa"/>
            <w:gridSpan w:val="4"/>
          </w:tcPr>
          <w:p w:rsidR="005C6EAD" w:rsidRPr="009B7099" w:rsidRDefault="005C6EAD" w:rsidP="009B709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Расчёт для построения чертежа платья отрезного по</w:t>
            </w:r>
            <w:r w:rsidR="009B7099"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линии </w:t>
            </w: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тали</w:t>
            </w:r>
            <w:r w:rsidR="009B7099"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и</w:t>
            </w: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,</w:t>
            </w:r>
            <w:r w:rsidR="009B7099"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юбка «солнце»</w:t>
            </w:r>
          </w:p>
        </w:tc>
      </w:tr>
      <w:tr w:rsidR="005C6EAD" w:rsidTr="005C6EAD">
        <w:tc>
          <w:tcPr>
            <w:tcW w:w="9345" w:type="dxa"/>
            <w:gridSpan w:val="4"/>
          </w:tcPr>
          <w:p w:rsidR="005C6EAD" w:rsidRPr="009B7099" w:rsidRDefault="005C6EAD" w:rsidP="002A045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Мерки для построения чертежа</w:t>
            </w:r>
          </w:p>
        </w:tc>
      </w:tr>
      <w:tr w:rsidR="005C6EAD" w:rsidRPr="005C6EAD" w:rsidTr="005C6EAD">
        <w:tc>
          <w:tcPr>
            <w:tcW w:w="938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EAD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118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EAD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EAD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1779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EAD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</w:tr>
      <w:tr w:rsidR="005C6EAD" w:rsidRPr="00BA2A4B" w:rsidTr="005C6EAD">
        <w:trPr>
          <w:trHeight w:hRule="exact" w:val="1014"/>
        </w:trPr>
        <w:tc>
          <w:tcPr>
            <w:tcW w:w="938" w:type="dxa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184" w:type="dxa"/>
          </w:tcPr>
          <w:p w:rsidR="005C6EAD" w:rsidRPr="00BA2A4B" w:rsidRDefault="005C6EAD" w:rsidP="005C6E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Обозначение</w:t>
            </w:r>
          </w:p>
          <w:p w:rsidR="005C6EAD" w:rsidRPr="00BA2A4B" w:rsidRDefault="005C6EAD" w:rsidP="005C6E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мерок</w:t>
            </w:r>
          </w:p>
        </w:tc>
        <w:tc>
          <w:tcPr>
            <w:tcW w:w="5444" w:type="dxa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Расшифровка мерок</w:t>
            </w:r>
          </w:p>
        </w:tc>
        <w:tc>
          <w:tcPr>
            <w:tcW w:w="1779" w:type="dxa"/>
          </w:tcPr>
          <w:p w:rsidR="005C6EAD" w:rsidRPr="00BA2A4B" w:rsidRDefault="005C6EAD" w:rsidP="005C6E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Величина мерки (см)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 w:rsidRPr="002C7F35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Сш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Полуобхват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шеи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15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  <w:vertAlign w:val="subscript"/>
                <w:lang w:val="en-US"/>
              </w:rPr>
            </w:pPr>
            <w:proofErr w:type="spellStart"/>
            <w:r w:rsidRPr="002C7F35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Сг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Полуобхват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груди I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42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 w:rsidRPr="002C7F35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Сг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28"/>
                <w:vertAlign w:val="subscript"/>
                <w:lang w:val="en-US"/>
              </w:rPr>
              <w:t>II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Полуобхват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грудиП</w:t>
            </w:r>
            <w:proofErr w:type="spellEnd"/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44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8"/>
                <w:lang w:val="en-US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т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Полуобхват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талии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34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Сб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Полуобхват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бед</w:t>
            </w:r>
            <w:r w:rsidR="009B70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ер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45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Шг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Ширина груди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15,5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Цг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Центр груди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8,5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ДТС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5C6EAD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Длина спинки до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талии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39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ДТП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Длина переда до талии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42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Вг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Высота груди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25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Вгк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Высота груди косая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22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Шп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Ширина плеча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12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Шс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Ширина спины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16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Впк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Высота плеча косая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39</w:t>
            </w:r>
          </w:p>
        </w:tc>
      </w:tr>
      <w:tr w:rsidR="005C6EAD" w:rsidTr="00B737C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Взу</w:t>
            </w:r>
            <w:proofErr w:type="spellEnd"/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Высота заднего угла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19</w:t>
            </w:r>
          </w:p>
        </w:tc>
      </w:tr>
      <w:tr w:rsidR="005C6EAD" w:rsidTr="00A92976">
        <w:tc>
          <w:tcPr>
            <w:tcW w:w="9345" w:type="dxa"/>
            <w:gridSpan w:val="4"/>
          </w:tcPr>
          <w:p w:rsidR="009B7099" w:rsidRDefault="009B7099" w:rsidP="005C6EA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  <w:p w:rsidR="005C6EAD" w:rsidRPr="009B7099" w:rsidRDefault="005C6EAD" w:rsidP="005C6EA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B7099">
              <w:rPr>
                <w:rFonts w:ascii="Times New Roman" w:hAnsi="Times New Roman" w:cs="Times New Roman"/>
                <w:b/>
                <w:sz w:val="32"/>
                <w:szCs w:val="28"/>
              </w:rPr>
              <w:t>Прибавки на свободу облегания</w:t>
            </w:r>
          </w:p>
        </w:tc>
      </w:tr>
      <w:tr w:rsidR="005C6EAD" w:rsidTr="00897744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 w:rsidRPr="002C7F35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Пт</w:t>
            </w:r>
            <w:proofErr w:type="spellEnd"/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6E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Прибавка по талии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C6EAD" w:rsidTr="00897744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Пг</w:t>
            </w:r>
            <w:proofErr w:type="spellEnd"/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6E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Прибавка по груди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C6EAD" w:rsidTr="00897744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Пдтс</w:t>
            </w:r>
            <w:proofErr w:type="spellEnd"/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6E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Прибавка к длине талии спинки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C6EAD" w:rsidTr="005C6EA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Пшс</w:t>
            </w:r>
            <w:proofErr w:type="spellEnd"/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6E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Прибавка к ширине спины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C6EAD" w:rsidTr="005C6EAD">
        <w:tc>
          <w:tcPr>
            <w:tcW w:w="938" w:type="dxa"/>
          </w:tcPr>
          <w:p w:rsidR="005C6EAD" w:rsidRPr="005C6EAD" w:rsidRDefault="005C6EAD" w:rsidP="005C6EA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1184" w:type="dxa"/>
          </w:tcPr>
          <w:p w:rsidR="005C6EAD" w:rsidRPr="002C7F35" w:rsidRDefault="002C7F35" w:rsidP="005C6E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Пвзу</w:t>
            </w:r>
            <w:proofErr w:type="spellEnd"/>
          </w:p>
        </w:tc>
        <w:tc>
          <w:tcPr>
            <w:tcW w:w="5444" w:type="dxa"/>
          </w:tcPr>
          <w:p w:rsidR="005C6EAD" w:rsidRPr="005C6EAD" w:rsidRDefault="005C6EAD" w:rsidP="005C6E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6E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Прибавка к высоте заднего угла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6EAD" w:rsidRPr="00BA2A4B" w:rsidRDefault="005C6EAD" w:rsidP="005C6EA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5C6EAD" w:rsidRPr="002A045D" w:rsidRDefault="005C6EAD" w:rsidP="002A045D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BA2A4B" w:rsidRP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9B7099" w:rsidRDefault="00BA2A4B" w:rsidP="002C7F35">
      <w:pPr>
        <w:pageBreakBefore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B7099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Построение базисной сетки </w:t>
      </w:r>
      <w:r w:rsidR="009B7099" w:rsidRPr="009B7099">
        <w:rPr>
          <w:rFonts w:ascii="Times New Roman" w:hAnsi="Times New Roman" w:cs="Times New Roman"/>
          <w:b/>
          <w:sz w:val="32"/>
          <w:szCs w:val="28"/>
        </w:rPr>
        <w:t>чертежа</w:t>
      </w:r>
      <w:r w:rsidRPr="009B7099">
        <w:rPr>
          <w:rFonts w:ascii="Times New Roman" w:hAnsi="Times New Roman" w:cs="Times New Roman"/>
          <w:b/>
          <w:sz w:val="32"/>
          <w:szCs w:val="28"/>
        </w:rPr>
        <w:t xml:space="preserve"> лифа</w:t>
      </w:r>
    </w:p>
    <w:p w:rsidR="002C7F35" w:rsidRDefault="002C7F35" w:rsidP="00BA2A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4819"/>
        <w:gridCol w:w="1837"/>
      </w:tblGrid>
      <w:tr w:rsidR="002C7F35" w:rsidRPr="002C7F35" w:rsidTr="002C7F35">
        <w:tc>
          <w:tcPr>
            <w:tcW w:w="846" w:type="dxa"/>
          </w:tcPr>
          <w:p w:rsidR="002C7F35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</w:tcPr>
          <w:p w:rsidR="002C7F35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7F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Обозначены е точек на чертеже</w:t>
            </w:r>
          </w:p>
        </w:tc>
        <w:tc>
          <w:tcPr>
            <w:tcW w:w="4819" w:type="dxa"/>
          </w:tcPr>
          <w:p w:rsidR="002C7F35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Расчёт для построения</w:t>
            </w:r>
          </w:p>
        </w:tc>
        <w:tc>
          <w:tcPr>
            <w:tcW w:w="1837" w:type="dxa"/>
          </w:tcPr>
          <w:p w:rsidR="002C7F35" w:rsidRPr="002C7F35" w:rsidRDefault="002C7F35" w:rsidP="002C7F3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Результат</w:t>
            </w:r>
          </w:p>
          <w:p w:rsidR="002C7F35" w:rsidRPr="002C7F35" w:rsidRDefault="002C7F35" w:rsidP="002C7F3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(см)</w:t>
            </w:r>
          </w:p>
        </w:tc>
      </w:tr>
      <w:tr w:rsidR="002C7F35" w:rsidRPr="002C7F35" w:rsidTr="002C7F35">
        <w:tc>
          <w:tcPr>
            <w:tcW w:w="846" w:type="dxa"/>
          </w:tcPr>
          <w:p w:rsidR="002C7F35" w:rsidRPr="002C7F35" w:rsidRDefault="002C7F35" w:rsidP="002C7F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2C7F35" w:rsidRPr="002C7F35" w:rsidRDefault="002C7F35" w:rsidP="002C7F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7F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2C7F35" w:rsidRPr="002C7F35" w:rsidRDefault="002C7F35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37" w:type="dxa"/>
          </w:tcPr>
          <w:p w:rsidR="002C7F35" w:rsidRPr="002C7F35" w:rsidRDefault="002C7F35" w:rsidP="002C7F3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C7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C7F35" w:rsidTr="002C7F35">
        <w:tc>
          <w:tcPr>
            <w:tcW w:w="846" w:type="dxa"/>
          </w:tcPr>
          <w:p w:rsidR="002C7F35" w:rsidRPr="002C7F35" w:rsidRDefault="002C7F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2C7F35" w:rsidRDefault="002C7F35" w:rsidP="002C7F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2C7F35" w:rsidRDefault="002C7F35" w:rsidP="002C7F3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Строим прямой угол с т. 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0</w:t>
            </w:r>
          </w:p>
        </w:tc>
        <w:tc>
          <w:tcPr>
            <w:tcW w:w="1837" w:type="dxa"/>
          </w:tcPr>
          <w:p w:rsidR="002C7F35" w:rsidRDefault="002C7F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2C7F35" w:rsidTr="002C7F35">
        <w:tc>
          <w:tcPr>
            <w:tcW w:w="846" w:type="dxa"/>
          </w:tcPr>
          <w:p w:rsidR="002C7F35" w:rsidRPr="002C7F35" w:rsidRDefault="002C7F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2C7F35" w:rsidRPr="002C7F35" w:rsidRDefault="002C7F35" w:rsidP="002C7F35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819" w:type="dxa"/>
          </w:tcPr>
          <w:p w:rsidR="002C7F35" w:rsidRPr="00BA2A4B" w:rsidRDefault="00955F1B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+Пг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=44+2=46</w:t>
            </w:r>
          </w:p>
        </w:tc>
        <w:tc>
          <w:tcPr>
            <w:tcW w:w="1837" w:type="dxa"/>
          </w:tcPr>
          <w:p w:rsidR="002C7F35" w:rsidRDefault="00955F1B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955F1B" w:rsidTr="002C7F35">
        <w:tc>
          <w:tcPr>
            <w:tcW w:w="846" w:type="dxa"/>
          </w:tcPr>
          <w:p w:rsidR="00955F1B" w:rsidRPr="002C7F35" w:rsidRDefault="00955F1B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55F1B" w:rsidRDefault="00955F1B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19" w:type="dxa"/>
          </w:tcPr>
          <w:p w:rsidR="00955F1B" w:rsidRPr="00BA2A4B" w:rsidRDefault="00955F1B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Дтс+Пдтс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=39+1=40</w:t>
            </w:r>
          </w:p>
        </w:tc>
        <w:tc>
          <w:tcPr>
            <w:tcW w:w="1837" w:type="dxa"/>
          </w:tcPr>
          <w:p w:rsidR="00955F1B" w:rsidRPr="00BA2A4B" w:rsidRDefault="00955F1B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955F1B" w:rsidTr="002C7F35">
        <w:tc>
          <w:tcPr>
            <w:tcW w:w="846" w:type="dxa"/>
          </w:tcPr>
          <w:p w:rsidR="00955F1B" w:rsidRPr="002C7F35" w:rsidRDefault="00955F1B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55F1B" w:rsidRPr="00BA2A4B" w:rsidRDefault="00955F1B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ТБ</w:t>
            </w:r>
          </w:p>
        </w:tc>
        <w:tc>
          <w:tcPr>
            <w:tcW w:w="4819" w:type="dxa"/>
          </w:tcPr>
          <w:p w:rsidR="00955F1B" w:rsidRPr="00BA2A4B" w:rsidRDefault="00955F1B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0,5Дтс-2=39 х 0,5-2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837" w:type="dxa"/>
          </w:tcPr>
          <w:p w:rsidR="00955F1B" w:rsidRPr="00BA2A4B" w:rsidRDefault="00955F1B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17,5</w:t>
            </w:r>
          </w:p>
        </w:tc>
      </w:tr>
      <w:tr w:rsidR="00955F1B" w:rsidTr="002C7F35">
        <w:tc>
          <w:tcPr>
            <w:tcW w:w="846" w:type="dxa"/>
          </w:tcPr>
          <w:p w:rsidR="00955F1B" w:rsidRPr="002C7F35" w:rsidRDefault="00955F1B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55F1B" w:rsidRPr="00BA2A4B" w:rsidRDefault="00955F1B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955F1B" w:rsidRPr="00BA2A4B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Проводим горизонтальные линии, строим прямоугольник</w:t>
            </w:r>
          </w:p>
        </w:tc>
        <w:tc>
          <w:tcPr>
            <w:tcW w:w="1837" w:type="dxa"/>
          </w:tcPr>
          <w:p w:rsidR="00955F1B" w:rsidRPr="00BA2A4B" w:rsidRDefault="00955F1B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Pr="00BA2A4B" w:rsidRDefault="00746C35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</w:tcPr>
          <w:p w:rsidR="00746C35" w:rsidRPr="00BA2A4B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Взу+2,5=19+2,5=21,</w:t>
            </w:r>
          </w:p>
        </w:tc>
        <w:tc>
          <w:tcPr>
            <w:tcW w:w="1837" w:type="dxa"/>
          </w:tcPr>
          <w:p w:rsidR="00746C35" w:rsidRPr="00BA2A4B" w:rsidRDefault="00746C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Pr="00746C35" w:rsidRDefault="00746C35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746C3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ГГ</w:t>
            </w:r>
            <w:r w:rsidRPr="00746C3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</w:p>
        </w:tc>
        <w:tc>
          <w:tcPr>
            <w:tcW w:w="4819" w:type="dxa"/>
          </w:tcPr>
          <w:p w:rsidR="00746C35" w:rsidRPr="00BA2A4B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Шс+Пшс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=16+1=17</w:t>
            </w:r>
          </w:p>
        </w:tc>
        <w:tc>
          <w:tcPr>
            <w:tcW w:w="1837" w:type="dxa"/>
          </w:tcPr>
          <w:p w:rsidR="00746C35" w:rsidRDefault="00746C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746C35" w:rsidRP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Pr="00746C35" w:rsidRDefault="00746C35" w:rsidP="002C7F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=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746C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6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4819" w:type="dxa"/>
          </w:tcPr>
          <w:p w:rsidR="00746C35" w:rsidRPr="00746C35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Шг</w:t>
            </w:r>
            <w:proofErr w:type="spellEnd"/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II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-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Сг</w:t>
            </w:r>
            <w:proofErr w:type="spellEnd"/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)+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Пшг</w:t>
            </w:r>
            <w:proofErr w:type="spellEnd"/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=15,5(44 -42 ) + 1 = =18,5 ~ 1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:5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A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a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837" w:type="dxa"/>
          </w:tcPr>
          <w:p w:rsidR="00746C35" w:rsidRPr="00746C35" w:rsidRDefault="00746C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18,5</w:t>
            </w:r>
          </w:p>
        </w:tc>
      </w:tr>
      <w:tr w:rsidR="00746C35" w:rsidRPr="00746C35" w:rsidTr="00456BC2">
        <w:tc>
          <w:tcPr>
            <w:tcW w:w="9345" w:type="dxa"/>
            <w:gridSpan w:val="4"/>
          </w:tcPr>
          <w:p w:rsidR="00746C35" w:rsidRPr="00BA2A4B" w:rsidRDefault="00746C35" w:rsidP="00746C3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Построение спинки</w:t>
            </w:r>
          </w:p>
        </w:tc>
      </w:tr>
      <w:tr w:rsidR="00746C35" w:rsidRP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Default="00746C35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19" w:type="dxa"/>
          </w:tcPr>
          <w:p w:rsidR="00746C35" w:rsidRPr="00BA2A4B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СШ:3+П=15:3+1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>=6</w:t>
            </w:r>
          </w:p>
        </w:tc>
        <w:tc>
          <w:tcPr>
            <w:tcW w:w="1837" w:type="dxa"/>
          </w:tcPr>
          <w:p w:rsidR="00746C35" w:rsidRPr="00BA2A4B" w:rsidRDefault="00746C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746C35" w:rsidRP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Pr="00BA2A4B" w:rsidRDefault="00746C35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=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819" w:type="dxa"/>
          </w:tcPr>
          <w:p w:rsidR="00746C35" w:rsidRPr="00BA2A4B" w:rsidRDefault="00746C35" w:rsidP="002C7F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:3=6:3=2 Проводим линию горизонтально спинки. Находим т. П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1837" w:type="dxa"/>
          </w:tcPr>
          <w:p w:rsidR="00746C35" w:rsidRPr="00746C35" w:rsidRDefault="00746C35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</w:tr>
      <w:tr w:rsidR="00746C35" w:rsidRPr="00746C35" w:rsidTr="002C7F35">
        <w:tc>
          <w:tcPr>
            <w:tcW w:w="846" w:type="dxa"/>
          </w:tcPr>
          <w:p w:rsidR="00746C35" w:rsidRPr="002C7F35" w:rsidRDefault="00746C35" w:rsidP="002C7F3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46C35" w:rsidRDefault="00936B5D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36B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lang w:eastAsia="ru-RU"/>
              </w:rPr>
              <w:t>ᴗ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936B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936B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936B5D" w:rsidRPr="00BA2A4B" w:rsidRDefault="00936B5D" w:rsidP="002C7F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36B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lang w:eastAsia="ru-RU"/>
              </w:rPr>
              <w:t>ᴗ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lang w:eastAsia="ru-RU"/>
              </w:rPr>
              <w:t>ТП</w:t>
            </w:r>
            <w:r w:rsidRPr="00936B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819" w:type="dxa"/>
          </w:tcPr>
          <w:p w:rsidR="00746C35" w:rsidRPr="00BA2A4B" w:rsidRDefault="00746C35" w:rsidP="00746C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Шп+р-р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выточки+12+2=14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Впк+Пдтс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=39+1=40 точка пересечения двух дуг получает т.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Start"/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.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Соединяем 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и П</w:t>
            </w:r>
            <w:r w:rsidRPr="00746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получается линия плеча.</w:t>
            </w:r>
          </w:p>
          <w:p w:rsidR="00746C35" w:rsidRPr="00BA2A4B" w:rsidRDefault="00746C35" w:rsidP="00746C3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Строим плечевую выточку. Находим 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из П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аГ</w:t>
            </w:r>
            <w:r w:rsidRPr="00746C3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1837" w:type="dxa"/>
          </w:tcPr>
          <w:p w:rsidR="00746C35" w:rsidRDefault="00936B5D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14</w:t>
            </w:r>
          </w:p>
          <w:p w:rsidR="00936B5D" w:rsidRPr="00936B5D" w:rsidRDefault="00936B5D" w:rsidP="002C7F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936B5D" w:rsidRPr="00746C35" w:rsidTr="002C7F35">
        <w:tc>
          <w:tcPr>
            <w:tcW w:w="846" w:type="dxa"/>
          </w:tcPr>
          <w:p w:rsidR="00936B5D" w:rsidRPr="002C7F35" w:rsidRDefault="00936B5D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36B5D" w:rsidRPr="00936B5D" w:rsidRDefault="00936B5D" w:rsidP="00936B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lang w:eastAsia="ru-RU"/>
              </w:rPr>
            </w:pP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819" w:type="dxa"/>
          </w:tcPr>
          <w:p w:rsidR="00936B5D" w:rsidRPr="00BA2A4B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Г1:3+2</w:t>
            </w:r>
          </w:p>
        </w:tc>
        <w:tc>
          <w:tcPr>
            <w:tcW w:w="1837" w:type="dxa"/>
          </w:tcPr>
          <w:p w:rsidR="00936B5D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936B5D" w:rsidRPr="00746C35" w:rsidTr="002C7F35">
        <w:tc>
          <w:tcPr>
            <w:tcW w:w="846" w:type="dxa"/>
          </w:tcPr>
          <w:p w:rsidR="00936B5D" w:rsidRPr="002C7F35" w:rsidRDefault="00936B5D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36B5D" w:rsidRPr="00936B5D" w:rsidRDefault="00936B5D" w:rsidP="00936B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19" w:type="dxa"/>
          </w:tcPr>
          <w:p w:rsidR="00936B5D" w:rsidRPr="00BA2A4B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:2</w:t>
            </w:r>
          </w:p>
        </w:tc>
        <w:tc>
          <w:tcPr>
            <w:tcW w:w="1837" w:type="dxa"/>
          </w:tcPr>
          <w:p w:rsidR="00936B5D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936B5D" w:rsidRPr="00746C35" w:rsidTr="002C7F35">
        <w:tc>
          <w:tcPr>
            <w:tcW w:w="846" w:type="dxa"/>
          </w:tcPr>
          <w:p w:rsidR="00936B5D" w:rsidRPr="002C7F35" w:rsidRDefault="00936B5D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36B5D" w:rsidRDefault="00936B5D" w:rsidP="00936B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936B5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819" w:type="dxa"/>
          </w:tcPr>
          <w:p w:rsidR="00936B5D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Зависит от фасона</w:t>
            </w:r>
          </w:p>
        </w:tc>
        <w:tc>
          <w:tcPr>
            <w:tcW w:w="1837" w:type="dxa"/>
          </w:tcPr>
          <w:p w:rsidR="00936B5D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936B5D" w:rsidRPr="00B130DA" w:rsidTr="002C7F35">
        <w:tc>
          <w:tcPr>
            <w:tcW w:w="846" w:type="dxa"/>
          </w:tcPr>
          <w:p w:rsidR="00936B5D" w:rsidRPr="002C7F35" w:rsidRDefault="00936B5D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36B5D" w:rsidRDefault="00936B5D" w:rsidP="00936B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тТ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9" w:type="dxa"/>
          </w:tcPr>
          <w:p w:rsidR="00936B5D" w:rsidRPr="00BA2A4B" w:rsidRDefault="00B130DA" w:rsidP="00B130DA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 Г</w:t>
            </w:r>
            <w:r w:rsidRPr="00B130D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опускаем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┴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т. Т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8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(получаем при построении базисной сетки)</w:t>
            </w:r>
          </w:p>
        </w:tc>
        <w:tc>
          <w:tcPr>
            <w:tcW w:w="1837" w:type="dxa"/>
          </w:tcPr>
          <w:p w:rsidR="00936B5D" w:rsidRPr="00BA2A4B" w:rsidRDefault="00936B5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B130DA" w:rsidRPr="00B130DA" w:rsidTr="002C7F35">
        <w:tc>
          <w:tcPr>
            <w:tcW w:w="846" w:type="dxa"/>
          </w:tcPr>
          <w:p w:rsidR="00B130DA" w:rsidRPr="00B130DA" w:rsidRDefault="00B130DA" w:rsidP="00B130DA">
            <w:pPr>
              <w:ind w:left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130DA" w:rsidRPr="00BA2A4B" w:rsidRDefault="00B130DA" w:rsidP="00936B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∑В</w:t>
            </w:r>
          </w:p>
        </w:tc>
        <w:tc>
          <w:tcPr>
            <w:tcW w:w="4819" w:type="dxa"/>
          </w:tcPr>
          <w:p w:rsidR="00B130DA" w:rsidRDefault="00B130DA" w:rsidP="00B130DA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Суммарный раствор выточек по линии талии</w:t>
            </w:r>
          </w:p>
          <w:p w:rsidR="00B130DA" w:rsidRPr="00BA2A4B" w:rsidRDefault="00B130DA" w:rsidP="00B130DA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 w:hint="eastAsia"/>
                <w:i/>
                <w:iCs/>
                <w:color w:val="000000"/>
                <w:sz w:val="28"/>
                <w:szCs w:val="28"/>
                <w:lang w:eastAsia="ru-RU"/>
              </w:rPr>
              <w:t>∑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= (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СгцП+Пг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-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proofErr w:type="gram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</w:t>
            </w:r>
            <w:proofErr w:type="gram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+Пт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)= (44+2)-(34+1) = 11</w:t>
            </w:r>
          </w:p>
          <w:p w:rsidR="00B130DA" w:rsidRPr="00BA2A4B" w:rsidRDefault="00B130DA" w:rsidP="00B130DA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:rsidR="00B130DA" w:rsidRPr="00BA2A4B" w:rsidRDefault="00B130DA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B130DA" w:rsidRPr="00B130DA" w:rsidTr="002C7F35">
        <w:tc>
          <w:tcPr>
            <w:tcW w:w="846" w:type="dxa"/>
          </w:tcPr>
          <w:p w:rsidR="00B130DA" w:rsidRPr="002C7F35" w:rsidRDefault="00B130DA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130DA" w:rsidRDefault="00B130DA" w:rsidP="00936B5D">
            <w:pPr>
              <w:jc w:val="center"/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130DA"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130DA"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=Т</w:t>
            </w:r>
            <w:r w:rsidRPr="00B130DA"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130DA"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819" w:type="dxa"/>
          </w:tcPr>
          <w:p w:rsidR="00B130DA" w:rsidRPr="00BA2A4B" w:rsidRDefault="005D78D3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Yu Gothic UI Semilight" w:eastAsia="Yu Gothic UI Semilight" w:hAnsi="Yu Gothic UI Semilight" w:cs="Times New Roman" w:hint="eastAsia"/>
                <w:i/>
                <w:iCs/>
                <w:color w:val="000000"/>
                <w:sz w:val="28"/>
                <w:szCs w:val="28"/>
                <w:lang w:eastAsia="ru-RU"/>
              </w:rPr>
              <w:t>∑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В:2):2=(11:2):2=5,5:2=2,75</w:t>
            </w:r>
          </w:p>
        </w:tc>
        <w:tc>
          <w:tcPr>
            <w:tcW w:w="1837" w:type="dxa"/>
          </w:tcPr>
          <w:p w:rsidR="00B130DA" w:rsidRDefault="005D78D3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2,75</w:t>
            </w:r>
          </w:p>
        </w:tc>
      </w:tr>
      <w:tr w:rsidR="005D78D3" w:rsidRPr="00B130DA" w:rsidTr="00BD40B6">
        <w:trPr>
          <w:trHeight w:val="479"/>
        </w:trPr>
        <w:tc>
          <w:tcPr>
            <w:tcW w:w="846" w:type="dxa"/>
            <w:vMerge w:val="restart"/>
          </w:tcPr>
          <w:p w:rsidR="005D78D3" w:rsidRPr="002C7F35" w:rsidRDefault="005D78D3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5D78D3" w:rsidRDefault="005D78D3" w:rsidP="00936B5D">
            <w:pPr>
              <w:jc w:val="center"/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ВВ1</w:t>
            </w:r>
          </w:p>
          <w:p w:rsidR="005D78D3" w:rsidRDefault="005D78D3" w:rsidP="00936B5D">
            <w:pPr>
              <w:jc w:val="center"/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ВВ2</w:t>
            </w:r>
          </w:p>
        </w:tc>
        <w:tc>
          <w:tcPr>
            <w:tcW w:w="4819" w:type="dxa"/>
            <w:vMerge w:val="restart"/>
          </w:tcPr>
          <w:p w:rsidR="005D78D3" w:rsidRPr="00BA2A4B" w:rsidRDefault="005D78D3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:rsidR="005D78D3" w:rsidRPr="00BA2A4B" w:rsidRDefault="005D78D3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5D78D3" w:rsidRPr="00B130DA" w:rsidTr="00BD40B6">
        <w:trPr>
          <w:trHeight w:val="480"/>
        </w:trPr>
        <w:tc>
          <w:tcPr>
            <w:tcW w:w="846" w:type="dxa"/>
            <w:vMerge/>
          </w:tcPr>
          <w:p w:rsidR="005D78D3" w:rsidRPr="002C7F35" w:rsidRDefault="005D78D3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5D78D3" w:rsidRDefault="005D78D3" w:rsidP="00936B5D">
            <w:pPr>
              <w:jc w:val="center"/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vMerge/>
          </w:tcPr>
          <w:p w:rsidR="005D78D3" w:rsidRPr="00BA2A4B" w:rsidRDefault="005D78D3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:rsidR="005D78D3" w:rsidRDefault="005D78D3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2C7F35" w:rsidRDefault="00BD40B6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Default="00BD40B6" w:rsidP="00BD40B6">
            <w:pPr>
              <w:jc w:val="center"/>
              <w:rPr>
                <w:rFonts w:ascii="Yu Gothic UI Semilight" w:eastAsia="Yu Gothic UI Semilight" w:hAnsi="Yu Gothic UI Semilight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ТТ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819" w:type="dxa"/>
          </w:tcPr>
          <w:p w:rsidR="00BD40B6" w:rsidRPr="00BA2A4B" w:rsidRDefault="00BD40B6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u Gothic UI Semilight" w:eastAsia="Yu Gothic UI Semilight" w:hAnsi="Yu Gothic UI Semilight" w:cs="Times New Roman" w:hint="eastAsia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∑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В:5=11:5=1,1</w:t>
            </w:r>
          </w:p>
        </w:tc>
        <w:tc>
          <w:tcPr>
            <w:tcW w:w="1837" w:type="dxa"/>
          </w:tcPr>
          <w:p w:rsid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2C7F35" w:rsidRDefault="00BD40B6" w:rsidP="00936B5D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Pr="00BA2A4B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819" w:type="dxa"/>
          </w:tcPr>
          <w:p w:rsidR="00BD40B6" w:rsidRDefault="00BD40B6" w:rsidP="005D78D3">
            <w:pPr>
              <w:rPr>
                <w:rFonts w:ascii="Yu Gothic UI Semilight" w:eastAsia="Yu Gothic UI Semilight" w:hAnsi="Yu Gothic UI Semilight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2,75-11 =1,85</w:t>
            </w:r>
          </w:p>
        </w:tc>
        <w:tc>
          <w:tcPr>
            <w:tcW w:w="1837" w:type="dxa"/>
          </w:tcPr>
          <w:p w:rsid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1,85</w:t>
            </w:r>
          </w:p>
        </w:tc>
      </w:tr>
      <w:tr w:rsidR="00BD40B6" w:rsidRPr="00B130DA" w:rsidTr="00BD40B6">
        <w:trPr>
          <w:trHeight w:val="381"/>
        </w:trPr>
        <w:tc>
          <w:tcPr>
            <w:tcW w:w="9345" w:type="dxa"/>
            <w:gridSpan w:val="4"/>
          </w:tcPr>
          <w:p w:rsidR="00BD40B6" w:rsidRPr="00BA2A4B" w:rsidRDefault="00BD40B6" w:rsidP="00BD40B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Построение полочки.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819" w:type="dxa"/>
          </w:tcPr>
          <w:p w:rsidR="00BD40B6" w:rsidRDefault="00BD40B6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Находим т. A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>3</w:t>
            </w:r>
          </w:p>
          <w:p w:rsidR="00BD40B6" w:rsidRDefault="00BD40B6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Дтп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+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Пдтс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—42+1=43 </w:t>
            </w:r>
          </w:p>
          <w:p w:rsidR="00BD40B6" w:rsidRPr="00BA2A4B" w:rsidRDefault="00BD40B6" w:rsidP="005D78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Через 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3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проводим горизонтальную линию.</w:t>
            </w:r>
          </w:p>
        </w:tc>
        <w:tc>
          <w:tcPr>
            <w:tcW w:w="1837" w:type="dxa"/>
          </w:tcPr>
          <w:p w:rsidR="00BD40B6" w:rsidRPr="00BA2A4B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Pr="00BA2A4B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819" w:type="dxa"/>
          </w:tcPr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837" w:type="dxa"/>
          </w:tcPr>
          <w:p w:rsidR="00BD40B6" w:rsidRPr="00BA2A4B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Pr="00BA2A4B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819" w:type="dxa"/>
          </w:tcPr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3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А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=6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+1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= 7</w:t>
            </w:r>
          </w:p>
        </w:tc>
        <w:tc>
          <w:tcPr>
            <w:tcW w:w="1837" w:type="dxa"/>
          </w:tcPr>
          <w:p w:rsid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Pr="00BA2A4B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Г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  <w:t>Г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819" w:type="dxa"/>
          </w:tcPr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Цг</w:t>
            </w:r>
            <w:proofErr w:type="spellEnd"/>
          </w:p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Через центр 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3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проводим вертикальную линию. На этой линии из 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делаем подсечку.</w:t>
            </w:r>
          </w:p>
        </w:tc>
        <w:tc>
          <w:tcPr>
            <w:tcW w:w="1837" w:type="dxa"/>
          </w:tcPr>
          <w:p w:rsid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BD40B6" w:rsidRPr="00BA2A4B" w:rsidRDefault="00BD40B6" w:rsidP="00BD40B6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Вг</w:t>
            </w:r>
            <w:proofErr w:type="spellEnd"/>
          </w:p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 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7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проводим дугу равную 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7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1837" w:type="dxa"/>
          </w:tcPr>
          <w:p w:rsid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BD40B6" w:rsidRPr="00BA2A4B" w:rsidRDefault="00BD40B6" w:rsidP="00BD40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Рассчитываем раствор нагрудной выточки</w:t>
            </w:r>
          </w:p>
          <w:p w:rsidR="00BD40B6" w:rsidRPr="00BA2A4B" w:rsidRDefault="00BD40B6" w:rsidP="00BD40B6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II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 w:rsidRPr="00BD40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I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2+2=2(44-42)+2=8</w:t>
            </w:r>
          </w:p>
        </w:tc>
        <w:tc>
          <w:tcPr>
            <w:tcW w:w="1837" w:type="dxa"/>
          </w:tcPr>
          <w:p w:rsidR="00BD40B6" w:rsidRPr="00BD40B6" w:rsidRDefault="00BD40B6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</w:tr>
      <w:tr w:rsidR="00BD40B6" w:rsidRPr="00B130DA" w:rsidTr="002C7F35">
        <w:trPr>
          <w:trHeight w:val="580"/>
        </w:trPr>
        <w:tc>
          <w:tcPr>
            <w:tcW w:w="846" w:type="dxa"/>
          </w:tcPr>
          <w:p w:rsidR="00BD40B6" w:rsidRPr="00BD40B6" w:rsidRDefault="00BD40B6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40B6" w:rsidRDefault="00BD40B6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ТП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819" w:type="dxa"/>
          </w:tcPr>
          <w:p w:rsidR="000647CD" w:rsidRDefault="00BD40B6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дуге 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7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влево откладываем раствор выточки получается т.. А</w:t>
            </w:r>
            <w:proofErr w:type="gram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9</w:t>
            </w:r>
            <w:proofErr w:type="gram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 А</w:t>
            </w:r>
            <w:proofErr w:type="gramStart"/>
            <w:r w:rsidR="000647CD" w:rsidRPr="000647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9</w:t>
            </w:r>
            <w:proofErr w:type="gram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соединяем т..Г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7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 xml:space="preserve"> </w:t>
            </w:r>
          </w:p>
          <w:p w:rsidR="000647CD" w:rsidRDefault="00BD40B6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Дуга 1 А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9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ровняем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Шп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D40B6" w:rsidRPr="00BA2A4B" w:rsidRDefault="00BD40B6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Дуга 2 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7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равную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Впк</w:t>
            </w:r>
            <w:proofErr w:type="spellEnd"/>
          </w:p>
        </w:tc>
        <w:tc>
          <w:tcPr>
            <w:tcW w:w="1837" w:type="dxa"/>
          </w:tcPr>
          <w:p w:rsidR="00BD40B6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8</w:t>
            </w:r>
          </w:p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12</w:t>
            </w:r>
          </w:p>
          <w:p w:rsidR="000647CD" w:rsidRP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22</w:t>
            </w:r>
          </w:p>
        </w:tc>
      </w:tr>
      <w:tr w:rsidR="000647CD" w:rsidRPr="00B130DA" w:rsidTr="002C7F35">
        <w:trPr>
          <w:trHeight w:val="580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(П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):2</w:t>
            </w:r>
          </w:p>
        </w:tc>
        <w:tc>
          <w:tcPr>
            <w:tcW w:w="4819" w:type="dxa"/>
          </w:tcPr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Оформление линии проймы переда. Провести биссектрису.</w:t>
            </w:r>
          </w:p>
        </w:tc>
        <w:tc>
          <w:tcPr>
            <w:tcW w:w="1837" w:type="dxa"/>
          </w:tcPr>
          <w:p w:rsidR="000647CD" w:rsidRPr="00416C74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0647CD" w:rsidRPr="00B130DA" w:rsidTr="002C7F35">
        <w:trPr>
          <w:trHeight w:val="580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819" w:type="dxa"/>
          </w:tcPr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 0,2Г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1837" w:type="dxa"/>
          </w:tcPr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647CD" w:rsidRPr="00B130DA" w:rsidTr="002C7F35">
        <w:trPr>
          <w:trHeight w:val="580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BD4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819" w:type="dxa"/>
          </w:tcPr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0647C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0647C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 чертежа</w:t>
            </w:r>
          </w:p>
        </w:tc>
        <w:tc>
          <w:tcPr>
            <w:tcW w:w="1837" w:type="dxa"/>
          </w:tcPr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647CD" w:rsidRPr="00B130DA" w:rsidTr="002C7F35">
        <w:trPr>
          <w:trHeight w:val="580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0647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819" w:type="dxa"/>
          </w:tcPr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(Г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0"/>
                <w:sz w:val="28"/>
                <w:szCs w:val="28"/>
                <w:lang w:eastAsia="ru-RU"/>
              </w:rPr>
              <w:t>-1):3 =</w:t>
            </w:r>
          </w:p>
        </w:tc>
        <w:tc>
          <w:tcPr>
            <w:tcW w:w="1837" w:type="dxa"/>
          </w:tcPr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647CD" w:rsidRPr="00B130DA" w:rsidTr="002C7F35">
        <w:trPr>
          <w:trHeight w:val="580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0647C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m3</w:t>
            </w:r>
          </w:p>
          <w:p w:rsidR="000647CD" w:rsidRPr="00BA2A4B" w:rsidRDefault="000647CD" w:rsidP="000647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т4</w:t>
            </w:r>
          </w:p>
        </w:tc>
        <w:tc>
          <w:tcPr>
            <w:tcW w:w="4819" w:type="dxa"/>
          </w:tcPr>
          <w:p w:rsidR="000647CD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6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):2= </w:t>
            </w:r>
          </w:p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┴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 m3</w:t>
            </w:r>
          </w:p>
        </w:tc>
        <w:tc>
          <w:tcPr>
            <w:tcW w:w="1837" w:type="dxa"/>
          </w:tcPr>
          <w:p w:rsidR="000647CD" w:rsidRP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47CD" w:rsidRPr="00B130DA" w:rsidTr="000647CD">
        <w:trPr>
          <w:trHeight w:val="1236"/>
        </w:trPr>
        <w:tc>
          <w:tcPr>
            <w:tcW w:w="846" w:type="dxa"/>
          </w:tcPr>
          <w:p w:rsidR="000647CD" w:rsidRPr="00BD40B6" w:rsidRDefault="000647CD" w:rsidP="00BD40B6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647CD" w:rsidRPr="00BA2A4B" w:rsidRDefault="000647CD" w:rsidP="000647CD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4П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6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2Г2Г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1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 xml:space="preserve">0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8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647CD" w:rsidRPr="00BA2A4B" w:rsidRDefault="000647CD" w:rsidP="000647C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3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=Т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819" w:type="dxa"/>
          </w:tcPr>
          <w:p w:rsidR="000647CD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>0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lang w:eastAsia="ru-RU"/>
              </w:rPr>
              <w:t>2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proofErr w:type="gram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,Г</w:t>
            </w:r>
            <w:proofErr w:type="gram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4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— по чертежу </w:t>
            </w:r>
          </w:p>
          <w:p w:rsidR="000647CD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Линия проймы полочки </w:t>
            </w:r>
          </w:p>
          <w:p w:rsidR="000647CD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Линия проймы спинки </w:t>
            </w:r>
          </w:p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Оформляем боковой срез полочки</w:t>
            </w:r>
          </w:p>
          <w:p w:rsidR="000647CD" w:rsidRPr="00BA2A4B" w:rsidRDefault="000647CD" w:rsidP="000647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Соединяем т Т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5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 т Т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1837" w:type="dxa"/>
          </w:tcPr>
          <w:p w:rsidR="000647CD" w:rsidRDefault="000647CD" w:rsidP="00936B5D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2,75</w:t>
            </w:r>
          </w:p>
        </w:tc>
      </w:tr>
    </w:tbl>
    <w:p w:rsidR="000647CD" w:rsidRPr="00BA2A4B" w:rsidRDefault="000647CD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9B7099" w:rsidRDefault="00BA2A4B" w:rsidP="000647CD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Построение чертежа юбки</w:t>
      </w:r>
    </w:p>
    <w:p w:rsidR="000647CD" w:rsidRPr="009B7099" w:rsidRDefault="000647CD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2525"/>
        <w:gridCol w:w="4315"/>
        <w:gridCol w:w="2534"/>
      </w:tblGrid>
      <w:tr w:rsidR="00BA2A4B" w:rsidRPr="000647CD" w:rsidTr="000647CD">
        <w:trPr>
          <w:trHeight w:hRule="exact" w:val="728"/>
        </w:trPr>
        <w:tc>
          <w:tcPr>
            <w:tcW w:w="547" w:type="dxa"/>
            <w:shd w:val="clear" w:color="auto" w:fill="FFFFFF"/>
          </w:tcPr>
          <w:p w:rsidR="00BA2A4B" w:rsidRPr="000647CD" w:rsidRDefault="00BA2A4B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25" w:type="dxa"/>
            <w:shd w:val="clear" w:color="auto" w:fill="FFFFFF"/>
          </w:tcPr>
          <w:p w:rsidR="00BA2A4B" w:rsidRPr="000647CD" w:rsidRDefault="00BA2A4B" w:rsidP="00064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Обозначение точек на чертеже</w:t>
            </w:r>
          </w:p>
        </w:tc>
        <w:tc>
          <w:tcPr>
            <w:tcW w:w="4315" w:type="dxa"/>
            <w:shd w:val="clear" w:color="auto" w:fill="FFFFFF"/>
          </w:tcPr>
          <w:p w:rsidR="00BA2A4B" w:rsidRPr="000647CD" w:rsidRDefault="00BA2A4B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Расчёт для построения</w:t>
            </w:r>
          </w:p>
        </w:tc>
        <w:tc>
          <w:tcPr>
            <w:tcW w:w="2534" w:type="dxa"/>
            <w:shd w:val="clear" w:color="auto" w:fill="FFFFFF"/>
          </w:tcPr>
          <w:p w:rsidR="00BA2A4B" w:rsidRPr="000647CD" w:rsidRDefault="00BA2A4B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Результат (см)</w:t>
            </w:r>
          </w:p>
        </w:tc>
      </w:tr>
      <w:tr w:rsidR="000647CD" w:rsidRPr="000647CD" w:rsidTr="000A171C">
        <w:trPr>
          <w:trHeight w:val="671"/>
        </w:trPr>
        <w:tc>
          <w:tcPr>
            <w:tcW w:w="547" w:type="dxa"/>
            <w:shd w:val="clear" w:color="auto" w:fill="FFFFFF"/>
          </w:tcPr>
          <w:p w:rsidR="000647CD" w:rsidRPr="000647CD" w:rsidRDefault="000647CD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5" w:type="dxa"/>
            <w:shd w:val="clear" w:color="auto" w:fill="FFFFFF"/>
          </w:tcPr>
          <w:p w:rsidR="000647CD" w:rsidRPr="000647CD" w:rsidRDefault="000647CD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0647CD" w:rsidRPr="000647CD" w:rsidRDefault="000647CD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315" w:type="dxa"/>
            <w:shd w:val="clear" w:color="auto" w:fill="FFFFFF"/>
          </w:tcPr>
          <w:p w:rsidR="000647CD" w:rsidRPr="000647CD" w:rsidRDefault="000647CD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Строим прямой угол с т. Т</w:t>
            </w:r>
          </w:p>
          <w:p w:rsidR="000647CD" w:rsidRPr="000647CD" w:rsidRDefault="000647CD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Т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1 =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ТТ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2534" w:type="dxa"/>
            <w:shd w:val="clear" w:color="auto" w:fill="FFFFFF"/>
          </w:tcPr>
          <w:p w:rsidR="000647CD" w:rsidRPr="000647CD" w:rsidRDefault="000647CD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50</w:t>
            </w:r>
          </w:p>
        </w:tc>
      </w:tr>
      <w:tr w:rsidR="00BA2A4B" w:rsidRPr="000647CD" w:rsidTr="000647CD">
        <w:trPr>
          <w:trHeight w:hRule="exact" w:val="494"/>
        </w:trPr>
        <w:tc>
          <w:tcPr>
            <w:tcW w:w="547" w:type="dxa"/>
            <w:shd w:val="clear" w:color="auto" w:fill="FFFFFF"/>
          </w:tcPr>
          <w:p w:rsidR="00BA2A4B" w:rsidRPr="000647CD" w:rsidRDefault="00BA2A4B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25" w:type="dxa"/>
            <w:shd w:val="clear" w:color="auto" w:fill="FFFFFF"/>
          </w:tcPr>
          <w:p w:rsidR="00BA2A4B" w:rsidRPr="000647CD" w:rsidRDefault="00BA2A4B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Т</w:t>
            </w:r>
            <w:r w:rsidR="000647CD"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1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5" w:type="dxa"/>
            <w:shd w:val="clear" w:color="auto" w:fill="FFFFFF"/>
          </w:tcPr>
          <w:p w:rsidR="00BA2A4B" w:rsidRPr="000647CD" w:rsidRDefault="00BA2A4B" w:rsidP="000647CD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="000647CD"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Н=Т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2534" w:type="dxa"/>
            <w:shd w:val="clear" w:color="auto" w:fill="FFFFFF"/>
          </w:tcPr>
          <w:p w:rsidR="00BA2A4B" w:rsidRPr="000647CD" w:rsidRDefault="00BA2A4B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85</w:t>
            </w:r>
          </w:p>
        </w:tc>
      </w:tr>
      <w:tr w:rsidR="00BA2A4B" w:rsidRPr="000647CD" w:rsidTr="000647CD">
        <w:trPr>
          <w:trHeight w:hRule="exact" w:val="552"/>
        </w:trPr>
        <w:tc>
          <w:tcPr>
            <w:tcW w:w="547" w:type="dxa"/>
            <w:shd w:val="clear" w:color="auto" w:fill="FFFFFF"/>
          </w:tcPr>
          <w:p w:rsidR="00BA2A4B" w:rsidRPr="000647CD" w:rsidRDefault="00BA2A4B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5" w:type="dxa"/>
            <w:shd w:val="clear" w:color="auto" w:fill="FFFFFF"/>
          </w:tcPr>
          <w:p w:rsidR="00BA2A4B" w:rsidRPr="000647CD" w:rsidRDefault="00404E90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Т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1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Н</w:t>
            </w:r>
            <w:r w:rsidRPr="00404E9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315" w:type="dxa"/>
            <w:shd w:val="clear" w:color="auto" w:fill="FFFFFF"/>
          </w:tcPr>
          <w:p w:rsidR="00BA2A4B" w:rsidRPr="000647CD" w:rsidRDefault="00BA2A4B" w:rsidP="00404E90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="00404E90" w:rsidRPr="00404E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="00404E90" w:rsidRPr="00404E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=Т</w:t>
            </w:r>
            <w:r w:rsidRPr="00404E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064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2534" w:type="dxa"/>
            <w:shd w:val="clear" w:color="auto" w:fill="FFFFFF"/>
          </w:tcPr>
          <w:p w:rsidR="00BA2A4B" w:rsidRPr="000647CD" w:rsidRDefault="00BA2A4B" w:rsidP="000647CD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7C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115</w:t>
            </w:r>
          </w:p>
        </w:tc>
      </w:tr>
    </w:tbl>
    <w:p w:rsidR="00BA2A4B" w:rsidRPr="00404E90" w:rsidRDefault="00BA2A4B" w:rsidP="0040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04E90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  <w:t>Чертёж юбки</w:t>
      </w:r>
    </w:p>
    <w:p w:rsidR="00BA2A4B" w:rsidRPr="00404E90" w:rsidRDefault="00BA2A4B" w:rsidP="00404E90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A2A4B" w:rsidRPr="00BA2A4B" w:rsidRDefault="00823ECC" w:rsidP="00BA2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2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000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4B" w:rsidRPr="00823ECC" w:rsidRDefault="00BA2A4B" w:rsidP="00823ECC">
      <w:pPr>
        <w:pageBreakBefore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823ECC">
        <w:rPr>
          <w:rFonts w:ascii="Times New Roman" w:hAnsi="Times New Roman" w:cs="Times New Roman"/>
          <w:b/>
          <w:bCs/>
          <w:sz w:val="32"/>
          <w:szCs w:val="28"/>
          <w:u w:val="single"/>
        </w:rPr>
        <w:lastRenderedPageBreak/>
        <w:t>Чертеж лифа платья отрезного по талии (р.44)</w:t>
      </w:r>
    </w:p>
    <w:p w:rsidR="00BA2A4B" w:rsidRDefault="00823ECC" w:rsidP="00BA2A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55336" cy="6306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000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63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CC" w:rsidRPr="00BA2A4B" w:rsidRDefault="00823ECC" w:rsidP="00BA2A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A2A4B" w:rsidRPr="00823ECC" w:rsidRDefault="00BA2A4B" w:rsidP="00823ECC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</w:pPr>
      <w:r w:rsidRPr="00823ECC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  <w:lastRenderedPageBreak/>
        <w:t>Моделирование лифа платья</w:t>
      </w:r>
    </w:p>
    <w:p w:rsidR="00823ECC" w:rsidRDefault="00823ECC" w:rsidP="00BA2A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A2A4B" w:rsidRPr="00823ECC" w:rsidRDefault="00BA2A4B" w:rsidP="00823ECC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23E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Переводим нагрудную выточку в линию талии.</w:t>
      </w:r>
    </w:p>
    <w:p w:rsidR="00BA2A4B" w:rsidRPr="00BA2A4B" w:rsidRDefault="00823ECC" w:rsidP="00BA2A4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6060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0009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4B" w:rsidRPr="00823ECC" w:rsidRDefault="00BA2A4B" w:rsidP="00823ECC">
      <w:pPr>
        <w:pStyle w:val="a4"/>
        <w:pageBreakBefore/>
        <w:numPr>
          <w:ilvl w:val="0"/>
          <w:numId w:val="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3EC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Оформляем линию горловины и пройму по фасону</w:t>
      </w:r>
    </w:p>
    <w:p w:rsidR="00823ECC" w:rsidRDefault="00823ECC" w:rsidP="00BA2A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939155" cy="8027719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001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"/>
                    <a:stretch/>
                  </pic:blipFill>
                  <pic:spPr bwMode="auto">
                    <a:xfrm>
                      <a:off x="0" y="0"/>
                      <a:ext cx="5943598" cy="803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4B" w:rsidRPr="00823ECC" w:rsidRDefault="00BA2A4B" w:rsidP="00823ECC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3ECC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  <w:lastRenderedPageBreak/>
        <w:t>Раскладка выкройки на ткани.</w:t>
      </w:r>
    </w:p>
    <w:p w:rsidR="00BA2A4B" w:rsidRPr="00BA2A4B" w:rsidRDefault="00823ECC" w:rsidP="00BA2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3653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00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B4" w:rsidRDefault="00F632B4" w:rsidP="00BA2A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A2A4B" w:rsidRPr="00F632B4" w:rsidRDefault="00BA2A4B" w:rsidP="00F632B4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</w:pPr>
      <w:r w:rsidRPr="00F632B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  <w:lang w:eastAsia="ru-RU"/>
        </w:rPr>
        <w:lastRenderedPageBreak/>
        <w:t>Детали кроя</w:t>
      </w:r>
    </w:p>
    <w:p w:rsidR="00F632B4" w:rsidRPr="00BA2A4B" w:rsidRDefault="00F632B4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5"/>
        <w:gridCol w:w="1880"/>
      </w:tblGrid>
      <w:tr w:rsidR="00BA2A4B" w:rsidRPr="00BA2A4B" w:rsidTr="00F632B4">
        <w:trPr>
          <w:trHeight w:hRule="exact" w:val="437"/>
        </w:trPr>
        <w:tc>
          <w:tcPr>
            <w:tcW w:w="3996" w:type="pct"/>
            <w:shd w:val="clear" w:color="auto" w:fill="FFFFFF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Спинка</w:t>
            </w:r>
          </w:p>
        </w:tc>
        <w:tc>
          <w:tcPr>
            <w:tcW w:w="1004" w:type="pct"/>
            <w:shd w:val="clear" w:color="auto" w:fill="FFFFFF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76"/>
        </w:trPr>
        <w:tc>
          <w:tcPr>
            <w:tcW w:w="3996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а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Подклад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спинки</w:t>
            </w:r>
          </w:p>
        </w:tc>
        <w:tc>
          <w:tcPr>
            <w:tcW w:w="1004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52"/>
        </w:trPr>
        <w:tc>
          <w:tcPr>
            <w:tcW w:w="3996" w:type="pct"/>
            <w:shd w:val="clear" w:color="auto" w:fill="FFFFFF"/>
            <w:vAlign w:val="center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Полочка</w:t>
            </w:r>
          </w:p>
        </w:tc>
        <w:tc>
          <w:tcPr>
            <w:tcW w:w="1004" w:type="pct"/>
            <w:shd w:val="clear" w:color="auto" w:fill="FFFFFF"/>
            <w:vAlign w:val="center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62"/>
        </w:trPr>
        <w:tc>
          <w:tcPr>
            <w:tcW w:w="3996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2а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Подклад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полочки</w:t>
            </w:r>
          </w:p>
        </w:tc>
        <w:tc>
          <w:tcPr>
            <w:tcW w:w="1004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38"/>
        </w:trPr>
        <w:tc>
          <w:tcPr>
            <w:tcW w:w="3996" w:type="pct"/>
            <w:shd w:val="clear" w:color="auto" w:fill="FFFFFF"/>
            <w:vAlign w:val="center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Полотнище нижней юбки</w:t>
            </w:r>
          </w:p>
        </w:tc>
        <w:tc>
          <w:tcPr>
            <w:tcW w:w="1004" w:type="pct"/>
            <w:shd w:val="clear" w:color="auto" w:fill="FFFFFF"/>
            <w:vAlign w:val="center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76"/>
        </w:trPr>
        <w:tc>
          <w:tcPr>
            <w:tcW w:w="3996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Полотнище верхней юбки</w:t>
            </w:r>
          </w:p>
        </w:tc>
        <w:tc>
          <w:tcPr>
            <w:tcW w:w="1004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дет.</w:t>
            </w:r>
          </w:p>
        </w:tc>
      </w:tr>
      <w:tr w:rsidR="00BA2A4B" w:rsidRPr="00BA2A4B" w:rsidTr="00F632B4">
        <w:trPr>
          <w:trHeight w:hRule="exact" w:val="547"/>
        </w:trPr>
        <w:tc>
          <w:tcPr>
            <w:tcW w:w="3996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Верхняя часть полей шляпы</w:t>
            </w:r>
          </w:p>
        </w:tc>
        <w:tc>
          <w:tcPr>
            <w:tcW w:w="1004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дет.</w:t>
            </w:r>
          </w:p>
        </w:tc>
      </w:tr>
      <w:tr w:rsidR="00BA2A4B" w:rsidRPr="00BA2A4B" w:rsidTr="00F632B4">
        <w:trPr>
          <w:trHeight w:hRule="exact" w:val="432"/>
        </w:trPr>
        <w:tc>
          <w:tcPr>
            <w:tcW w:w="3996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Нижняя часть полей шляпы</w:t>
            </w:r>
          </w:p>
        </w:tc>
        <w:tc>
          <w:tcPr>
            <w:tcW w:w="1004" w:type="pct"/>
            <w:shd w:val="clear" w:color="auto" w:fill="FFFFFF"/>
            <w:vAlign w:val="bottom"/>
          </w:tcPr>
          <w:p w:rsidR="00BA2A4B" w:rsidRPr="00BA2A4B" w:rsidRDefault="00BA2A4B" w:rsidP="00BA2A4B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дет.</w:t>
            </w:r>
          </w:p>
        </w:tc>
      </w:tr>
    </w:tbl>
    <w:p w:rsid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F632B4" w:rsidRPr="00BA2A4B" w:rsidRDefault="00F632B4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9B7099" w:rsidRDefault="00BA2A4B" w:rsidP="00F632B4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Технологическая карта изготовления вечернего платья отрезного по линии талии, юбка</w:t>
      </w:r>
      <w:r w:rsidR="00F632B4"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  <w:r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«</w:t>
      </w:r>
      <w:proofErr w:type="spellStart"/>
      <w:r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полусолнце</w:t>
      </w:r>
      <w:proofErr w:type="spellEnd"/>
      <w:r w:rsidRPr="009B709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».</w:t>
      </w:r>
    </w:p>
    <w:p w:rsidR="00F632B4" w:rsidRPr="009B7099" w:rsidRDefault="00F632B4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"/>
        <w:gridCol w:w="2665"/>
        <w:gridCol w:w="3757"/>
        <w:gridCol w:w="2656"/>
        <w:gridCol w:w="15"/>
      </w:tblGrid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Название</w:t>
            </w:r>
          </w:p>
          <w:p w:rsidR="00BA2A4B" w:rsidRPr="00BA2A4B" w:rsidRDefault="00BA2A4B" w:rsidP="00F632B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операций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Описание работ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Инструменты,</w:t>
            </w:r>
          </w:p>
          <w:p w:rsidR="00BA2A4B" w:rsidRPr="00BA2A4B" w:rsidRDefault="00BA2A4B" w:rsidP="00F6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приспособления,</w:t>
            </w:r>
          </w:p>
          <w:p w:rsidR="00BA2A4B" w:rsidRPr="00BA2A4B" w:rsidRDefault="00BA2A4B" w:rsidP="00F6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1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Подготовка кроя к пошиву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Проверка деталей кроя в соответствии с выкройками, перевод контурных линий с одной половины детали на другую, сметать изделие для примерки, уточнение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напёрсток,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ножницы.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Дублирование лифа</w:t>
            </w:r>
          </w:p>
        </w:tc>
        <w:tc>
          <w:tcPr>
            <w:tcW w:w="3757" w:type="dxa"/>
            <w:shd w:val="clear" w:color="auto" w:fill="FFFFFF"/>
          </w:tcPr>
          <w:p w:rsidR="00F632B4" w:rsidRDefault="00F632B4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?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прокладку к деталям лифа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Электроутюг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1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выточек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сметать стороны нагрудных выточек</w:t>
            </w:r>
          </w:p>
          <w:p w:rsidR="00BA2A4B" w:rsidRPr="00BA2A4B" w:rsidRDefault="00BA2A4B" w:rsidP="00F632B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стачать выточки, рассечь ножницами</w:t>
            </w:r>
          </w:p>
          <w:p w:rsidR="00BA2A4B" w:rsidRPr="00BA2A4B" w:rsidRDefault="00BA2A4B" w:rsidP="00F632B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обметать срезы</w:t>
            </w:r>
          </w:p>
          <w:p w:rsidR="00BA2A4B" w:rsidRPr="00BA2A4B" w:rsidRDefault="00BA2A4B" w:rsidP="00F632B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разутюжить шов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Ручная игла, ножницы Электроутюг, швейная машина,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краеобмёточная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машина 51АК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 боковых срезов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сметать</w:t>
            </w:r>
          </w:p>
          <w:p w:rsidR="00BA2A4B" w:rsidRPr="00BA2A4B" w:rsidRDefault="00BA2A4B" w:rsidP="00F632B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обметать</w:t>
            </w:r>
          </w:p>
          <w:p w:rsidR="00BA2A4B" w:rsidRPr="00BA2A4B" w:rsidRDefault="00BA2A4B" w:rsidP="00F632B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ВТО шва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F632B4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2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</w:t>
            </w:r>
            <w:r w:rsidR="00BA2A4B"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ручная игла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Швейная машина « Чайка», электроутюг,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краеобмёточная</w:t>
            </w:r>
            <w:proofErr w:type="spellEnd"/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 горловины и проймы косой бейкой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приметать косую бейку к намеченной линии и проложить</w:t>
            </w:r>
          </w:p>
          <w:p w:rsidR="00BA2A4B" w:rsidRPr="00BA2A4B" w:rsidRDefault="00BA2A4B" w:rsidP="00F632B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="00F632B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ыдернуть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косую бейку и проложить отделочную строчку</w:t>
            </w:r>
          </w:p>
          <w:p w:rsidR="00BA2A4B" w:rsidRPr="00BA2A4B" w:rsidRDefault="00BA2A4B" w:rsidP="00F632B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отутюжить шов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F632B4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</w:t>
            </w:r>
            <w:r w:rsidR="00BA2A4B"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Швейная машина, эл. утюг.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F632B4" w:rsidRDefault="00BA2A4B" w:rsidP="00F632B4">
            <w:pPr>
              <w:pStyle w:val="a4"/>
              <w:numPr>
                <w:ilvl w:val="0"/>
                <w:numId w:val="10"/>
              </w:num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 боковых срезов юбок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сметать срезы</w:t>
            </w:r>
          </w:p>
          <w:p w:rsidR="00BA2A4B" w:rsidRPr="00BA2A4B" w:rsidRDefault="00BA2A4B" w:rsidP="00F632B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стачать срезы</w:t>
            </w:r>
          </w:p>
          <w:p w:rsidR="00BA2A4B" w:rsidRPr="00BA2A4B" w:rsidRDefault="00BA2A4B" w:rsidP="00F632B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обметать срезы</w:t>
            </w:r>
          </w:p>
          <w:p w:rsidR="00BA2A4B" w:rsidRPr="00BA2A4B" w:rsidRDefault="00BA2A4B" w:rsidP="00F632B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заутюжить шов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Стачивающая швейная машина, эл. утюг,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краеобмёточная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машина 51АК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 нижнего среза верхней и нижней юбки косой бейкой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приметать косую бейку к срезу и проложить машинную строчку</w:t>
            </w:r>
          </w:p>
          <w:p w:rsidR="00BA2A4B" w:rsidRPr="00BA2A4B" w:rsidRDefault="00BA2A4B" w:rsidP="00F632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выметать бейку и проложить отделочную строчку</w:t>
            </w:r>
          </w:p>
          <w:p w:rsidR="00BA2A4B" w:rsidRPr="00BA2A4B" w:rsidRDefault="00BA2A4B" w:rsidP="00F632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ВТО шва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Стачивающая швейная машина эл. утюг,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Обработка верхнего среза юбок машинной сборкой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проложить по две параллельные строчки по верхнему срезу юбок</w:t>
            </w:r>
          </w:p>
          <w:p w:rsidR="00BA2A4B" w:rsidRPr="00BA2A4B" w:rsidRDefault="00BA2A4B" w:rsidP="00F632B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собрать юбки на сборки</w:t>
            </w:r>
          </w:p>
          <w:p w:rsidR="00BA2A4B" w:rsidRPr="00BA2A4B" w:rsidRDefault="00BA2A4B" w:rsidP="00F632B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приметать верхнюю юбку к нижнее по линии талии.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Ручная игла 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Стачивающая швейная машина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Соединение лифа платья с юбками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сметать лиф с юбками по линии талии</w:t>
            </w:r>
          </w:p>
          <w:p w:rsidR="00BA2A4B" w:rsidRPr="00BA2A4B" w:rsidRDefault="00BA2A4B" w:rsidP="00F632B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стачать</w:t>
            </w:r>
          </w:p>
          <w:p w:rsidR="00BA2A4B" w:rsidRPr="00BA2A4B" w:rsidRDefault="00BA2A4B" w:rsidP="00F632B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обметать срезы лифа и юбок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Ручная игла 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швейная машина 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краеобмёточная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машина 51АК,</w:t>
            </w:r>
          </w:p>
        </w:tc>
      </w:tr>
      <w:tr w:rsidR="00BA2A4B" w:rsidRPr="00BA2A4B" w:rsidTr="00887ECF"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Окончательная отделка изделия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Отутюжить готовое изделие</w:t>
            </w:r>
          </w:p>
        </w:tc>
        <w:tc>
          <w:tcPr>
            <w:tcW w:w="2671" w:type="dxa"/>
            <w:gridSpan w:val="2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F632B4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2B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эл. утюг</w:t>
            </w:r>
          </w:p>
        </w:tc>
      </w:tr>
      <w:tr w:rsidR="00BA2A4B" w:rsidRPr="00F632B4" w:rsidTr="00887ECF">
        <w:trPr>
          <w:gridAfter w:val="1"/>
          <w:wAfter w:w="15" w:type="dxa"/>
        </w:trPr>
        <w:tc>
          <w:tcPr>
            <w:tcW w:w="9585" w:type="dxa"/>
            <w:gridSpan w:val="4"/>
            <w:shd w:val="clear" w:color="auto" w:fill="FFFFFF"/>
          </w:tcPr>
          <w:p w:rsidR="00BA2A4B" w:rsidRPr="00F632B4" w:rsidRDefault="00BA2A4B" w:rsidP="00F632B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F632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8"/>
                <w:lang w:eastAsia="ru-RU"/>
              </w:rPr>
              <w:t>Изготовление шляпы</w:t>
            </w:r>
          </w:p>
        </w:tc>
      </w:tr>
      <w:tr w:rsidR="00BA2A4B" w:rsidRPr="00BA2A4B" w:rsidTr="00887ECF">
        <w:trPr>
          <w:gridAfter w:val="1"/>
          <w:wAfter w:w="15" w:type="dxa"/>
        </w:trPr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1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Подготовка кроя к пошиву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Проверить детали кроя</w:t>
            </w:r>
          </w:p>
        </w:tc>
        <w:tc>
          <w:tcPr>
            <w:tcW w:w="2656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2A4B" w:rsidRPr="00BA2A4B" w:rsidTr="00887ECF">
        <w:trPr>
          <w:gridAfter w:val="1"/>
          <w:wAfter w:w="15" w:type="dxa"/>
        </w:trPr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1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Дублирование нижней детали полей шляпы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Наложить клеевую прокладку на нижнюю деталь полей шляпы</w:t>
            </w:r>
          </w:p>
        </w:tc>
        <w:tc>
          <w:tcPr>
            <w:tcW w:w="2656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паровой эл. утюг</w:t>
            </w:r>
          </w:p>
        </w:tc>
      </w:tr>
      <w:tr w:rsidR="00F266FC" w:rsidRPr="00BA2A4B" w:rsidTr="00887ECF">
        <w:trPr>
          <w:gridAfter w:val="1"/>
          <w:wAfter w:w="15" w:type="dxa"/>
        </w:trPr>
        <w:tc>
          <w:tcPr>
            <w:tcW w:w="507" w:type="dxa"/>
            <w:shd w:val="clear" w:color="auto" w:fill="FFFFFF"/>
          </w:tcPr>
          <w:p w:rsidR="00F266FC" w:rsidRPr="00BA2A4B" w:rsidRDefault="00F266FC" w:rsidP="00F632B4">
            <w:pPr>
              <w:spacing w:after="0" w:line="21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shd w:val="clear" w:color="auto" w:fill="FFFFFF"/>
          </w:tcPr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Соединение верхней детали полей шляпы с нижней с одновременной обработкой среза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косой бейкой</w:t>
            </w:r>
          </w:p>
        </w:tc>
        <w:tc>
          <w:tcPr>
            <w:tcW w:w="3757" w:type="dxa"/>
            <w:shd w:val="clear" w:color="auto" w:fill="FFFFFF"/>
          </w:tcPr>
          <w:p w:rsidR="00F266FC" w:rsidRPr="00F266FC" w:rsidRDefault="00F266FC" w:rsidP="00F266FC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65" w:hanging="14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266F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приметать верхнюю деталь полей шляпы к нижней по нижнему срезу</w:t>
            </w:r>
          </w:p>
          <w:p w:rsidR="00F266FC" w:rsidRPr="00F266FC" w:rsidRDefault="00F266FC" w:rsidP="00F266FC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65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6F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приметать и притачать к этому срезу косую бейку</w:t>
            </w:r>
          </w:p>
          <w:p w:rsidR="00F266FC" w:rsidRPr="00F266FC" w:rsidRDefault="00F266FC" w:rsidP="00F266FC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65" w:hanging="14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266F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выметать косую бейку и проложить отделочную строчку</w:t>
            </w:r>
          </w:p>
          <w:p w:rsidR="00F266FC" w:rsidRPr="00F266FC" w:rsidRDefault="00F266FC" w:rsidP="00F266FC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65" w:hanging="14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266F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отутюжить шов</w:t>
            </w:r>
          </w:p>
        </w:tc>
        <w:tc>
          <w:tcPr>
            <w:tcW w:w="2656" w:type="dxa"/>
            <w:shd w:val="clear" w:color="auto" w:fill="FFFFFF"/>
          </w:tcPr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F266FC" w:rsidRPr="00BA2A4B" w:rsidRDefault="00F266FC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швейная машина эл. утюг,</w:t>
            </w:r>
          </w:p>
        </w:tc>
      </w:tr>
      <w:tr w:rsidR="00BA2A4B" w:rsidRPr="00BA2A4B" w:rsidTr="00887ECF">
        <w:trPr>
          <w:gridAfter w:val="1"/>
          <w:wAfter w:w="15" w:type="dxa"/>
        </w:trPr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Изготовление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тульи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266F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продублировать и соединить детали</w:t>
            </w:r>
          </w:p>
          <w:p w:rsidR="00BA2A4B" w:rsidRPr="00BA2A4B" w:rsidRDefault="00F266FC" w:rsidP="00F266F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брабо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тать</w:t>
            </w:r>
            <w:r w:rsidR="00BA2A4B"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верхний срез тульи косой бейкой</w:t>
            </w:r>
          </w:p>
        </w:tc>
        <w:tc>
          <w:tcPr>
            <w:tcW w:w="2656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Инструменты: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Ручная игла,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швейная машина эл. утюг,</w:t>
            </w:r>
          </w:p>
        </w:tc>
      </w:tr>
      <w:tr w:rsidR="00BA2A4B" w:rsidRPr="00BA2A4B" w:rsidTr="00887ECF">
        <w:trPr>
          <w:gridAfter w:val="1"/>
          <w:wAfter w:w="15" w:type="dxa"/>
        </w:trPr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Соединение тульи с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полями шляпы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266FC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сметать тулью с </w:t>
            </w: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полями шляпы по внутреннему срезу</w:t>
            </w:r>
          </w:p>
          <w:p w:rsidR="00BA2A4B" w:rsidRPr="00BA2A4B" w:rsidRDefault="00BA2A4B" w:rsidP="00F266FC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проложить машинную строчку, выметать шов, проложить отделочную строчку</w:t>
            </w:r>
          </w:p>
        </w:tc>
        <w:tc>
          <w:tcPr>
            <w:tcW w:w="2656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Инструменты: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Ручная игла,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швейная машина эл. утюг,</w:t>
            </w:r>
          </w:p>
        </w:tc>
      </w:tr>
      <w:tr w:rsidR="00BA2A4B" w:rsidRPr="00BA2A4B" w:rsidTr="00887ECF">
        <w:trPr>
          <w:gridAfter w:val="1"/>
          <w:wAfter w:w="15" w:type="dxa"/>
          <w:trHeight w:val="560"/>
        </w:trPr>
        <w:tc>
          <w:tcPr>
            <w:tcW w:w="50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65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Окончательная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отделка</w:t>
            </w:r>
          </w:p>
        </w:tc>
        <w:tc>
          <w:tcPr>
            <w:tcW w:w="3757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Отутюжить готовое изделие</w:t>
            </w:r>
          </w:p>
        </w:tc>
        <w:tc>
          <w:tcPr>
            <w:tcW w:w="2656" w:type="dxa"/>
            <w:shd w:val="clear" w:color="auto" w:fill="FFFFFF"/>
          </w:tcPr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  <w:p w:rsidR="00BA2A4B" w:rsidRPr="00BA2A4B" w:rsidRDefault="00BA2A4B" w:rsidP="00F632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Паровой эл. утюг</w:t>
            </w:r>
          </w:p>
        </w:tc>
      </w:tr>
    </w:tbl>
    <w:p w:rsidR="00887ECF" w:rsidRDefault="00887ECF" w:rsidP="00BA2A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A4B" w:rsidRPr="00887ECF" w:rsidRDefault="00BA2A4B" w:rsidP="00887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Необходимые инструменты и оборудование для изготовления платья</w:t>
      </w:r>
    </w:p>
    <w:p w:rsidR="00887ECF" w:rsidRDefault="00887ECF" w:rsidP="00BA2A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87ECF" w:rsidRPr="00BA2A4B" w:rsidRDefault="00BA2A4B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Инструменты: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bookmarkStart w:id="3" w:name="bookmark2"/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игла ручная № 3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ножницы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линейка, угольник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4.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мелок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5.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сантиметровая лента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6.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булавки</w:t>
      </w:r>
    </w:p>
    <w:p w:rsidR="00887ECF" w:rsidRPr="00887ECF" w:rsidRDefault="00887ECF" w:rsidP="00887EC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7.</w:t>
      </w:r>
      <w:r w:rsidRPr="00887E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  <w:t>напёрсток</w:t>
      </w:r>
    </w:p>
    <w:p w:rsidR="00BA2A4B" w:rsidRPr="00BA2A4B" w:rsidRDefault="00BA2A4B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  <w:bookmarkEnd w:id="3"/>
    </w:p>
    <w:p w:rsidR="00BA2A4B" w:rsidRPr="00887ECF" w:rsidRDefault="00BA2A4B" w:rsidP="00887EC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швейная машина «Чайка -142 М»</w:t>
      </w:r>
      <w:r w:rsid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 электроприводом</w:t>
      </w:r>
    </w:p>
    <w:p w:rsidR="00BA2A4B" w:rsidRPr="00887ECF" w:rsidRDefault="00BA2A4B" w:rsidP="00887EC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краеобмёточная</w:t>
      </w:r>
      <w:proofErr w:type="spellEnd"/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машина 51А Кл</w:t>
      </w:r>
    </w:p>
    <w:p w:rsidR="00BA2A4B" w:rsidRPr="00887ECF" w:rsidRDefault="00BA2A4B" w:rsidP="00887EC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электрический паровой утюг</w:t>
      </w:r>
    </w:p>
    <w:p w:rsidR="00BA2A4B" w:rsidRPr="00BA2A4B" w:rsidRDefault="00BA2A4B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bookmark3"/>
      <w:r w:rsidRPr="00BA2A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bookmarkEnd w:id="4"/>
    </w:p>
    <w:p w:rsidR="00BA2A4B" w:rsidRPr="00887ECF" w:rsidRDefault="00BA2A4B" w:rsidP="00BA2A4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ткань х/б</w:t>
      </w:r>
    </w:p>
    <w:p w:rsidR="00BA2A4B" w:rsidRPr="00887ECF" w:rsidRDefault="00BA2A4B" w:rsidP="00BA2A4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косая бейка для отделки</w:t>
      </w:r>
    </w:p>
    <w:p w:rsidR="00BA2A4B" w:rsidRPr="00887ECF" w:rsidRDefault="00BA2A4B" w:rsidP="00BA2A4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клеевая прокладка</w:t>
      </w:r>
    </w:p>
    <w:p w:rsidR="00BA2A4B" w:rsidRPr="00887ECF" w:rsidRDefault="00BA2A4B" w:rsidP="00BA2A4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нитки х л 45</w:t>
      </w:r>
    </w:p>
    <w:p w:rsidR="00BA2A4B" w:rsidRP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p w:rsidR="00BA2A4B" w:rsidRPr="00887ECF" w:rsidRDefault="00BA2A4B" w:rsidP="00887ECF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887EC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экономический расчет себестоимости изделия</w:t>
      </w:r>
    </w:p>
    <w:p w:rsidR="00887ECF" w:rsidRPr="00BA2A4B" w:rsidRDefault="00887ECF" w:rsidP="00BA2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910"/>
        <w:gridCol w:w="1886"/>
        <w:gridCol w:w="1906"/>
        <w:gridCol w:w="1906"/>
      </w:tblGrid>
      <w:tr w:rsidR="00BA2A4B" w:rsidRPr="00BA2A4B" w:rsidTr="00887ECF">
        <w:trPr>
          <w:trHeight w:hRule="exact" w:val="6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Единица</w:t>
            </w:r>
          </w:p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Цена (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Сумма (</w:t>
            </w: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A2A4B" w:rsidRPr="00BA2A4B" w:rsidTr="00887ECF">
        <w:trPr>
          <w:trHeight w:hRule="exact" w:val="63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Ткань Х/Б (бязь)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85-00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382-00</w:t>
            </w:r>
          </w:p>
        </w:tc>
      </w:tr>
      <w:tr w:rsidR="00BA2A4B" w:rsidRPr="00BA2A4B" w:rsidTr="00887ECF">
        <w:trPr>
          <w:trHeight w:hRule="exact" w:val="99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Ткань</w:t>
            </w:r>
            <w:r w:rsidR="00887E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прокладочная</w:t>
            </w:r>
            <w:r w:rsidR="00887E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клеевая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40-00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40-00</w:t>
            </w:r>
          </w:p>
        </w:tc>
      </w:tr>
      <w:tr w:rsidR="00BA2A4B" w:rsidRPr="00BA2A4B" w:rsidTr="00887ECF">
        <w:trPr>
          <w:trHeight w:hRule="exact" w:val="33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Косая бейка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7-00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126-00</w:t>
            </w:r>
          </w:p>
        </w:tc>
      </w:tr>
      <w:tr w:rsidR="00BA2A4B" w:rsidRPr="00BA2A4B" w:rsidTr="00887ECF">
        <w:trPr>
          <w:trHeight w:hRule="exact" w:val="643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Нитки</w:t>
            </w:r>
            <w:r w:rsidR="00887E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швейные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8-00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24-00</w:t>
            </w:r>
          </w:p>
        </w:tc>
      </w:tr>
      <w:tr w:rsidR="00BA2A4B" w:rsidRPr="00BA2A4B" w:rsidTr="00887ECF">
        <w:trPr>
          <w:trHeight w:hRule="exact" w:val="653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Замок</w:t>
            </w:r>
            <w:r w:rsidR="00887E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«молния»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25-00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25-00</w:t>
            </w:r>
          </w:p>
        </w:tc>
      </w:tr>
      <w:tr w:rsidR="00BA2A4B" w:rsidRPr="00BA2A4B" w:rsidTr="00887ECF">
        <w:trPr>
          <w:trHeight w:hRule="exact" w:val="6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Бусины</w:t>
            </w:r>
            <w:r w:rsidR="00887E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бисер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50</w:t>
            </w:r>
          </w:p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00-05</w:t>
            </w:r>
          </w:p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00-05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25-00</w:t>
            </w:r>
          </w:p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5-00</w:t>
            </w:r>
          </w:p>
        </w:tc>
      </w:tr>
      <w:tr w:rsidR="00BA2A4B" w:rsidRPr="00BA2A4B" w:rsidTr="00887ECF">
        <w:trPr>
          <w:trHeight w:hRule="exact" w:val="63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Затраты на Эл. энергию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Квт/ч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0,18x10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2-45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245-00</w:t>
            </w:r>
          </w:p>
        </w:tc>
      </w:tr>
      <w:tr w:rsidR="00BA2A4B" w:rsidRPr="00BA2A4B" w:rsidTr="00887ECF">
        <w:trPr>
          <w:trHeight w:hRule="exact" w:val="34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2A4B" w:rsidRPr="00BA2A4B" w:rsidRDefault="00BA2A4B" w:rsidP="00BA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A4B" w:rsidRPr="00BA2A4B" w:rsidRDefault="00BA2A4B" w:rsidP="00887EC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628-00</w:t>
            </w:r>
          </w:p>
        </w:tc>
      </w:tr>
    </w:tbl>
    <w:p w:rsidR="00BA2A4B" w:rsidRPr="00BA2A4B" w:rsidRDefault="00BA2A4B" w:rsidP="00BA2A4B">
      <w:pPr>
        <w:rPr>
          <w:rFonts w:ascii="Times New Roman" w:hAnsi="Times New Roman" w:cs="Times New Roman"/>
          <w:sz w:val="28"/>
          <w:szCs w:val="28"/>
        </w:rPr>
      </w:pPr>
    </w:p>
    <w:sectPr w:rsidR="00BA2A4B" w:rsidRPr="00BA2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C4F57A1"/>
    <w:multiLevelType w:val="hybridMultilevel"/>
    <w:tmpl w:val="8392E4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7C0FE4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23F23827"/>
    <w:multiLevelType w:val="hybridMultilevel"/>
    <w:tmpl w:val="C266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01212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>
    <w:nsid w:val="357E741F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40357B3C"/>
    <w:multiLevelType w:val="hybridMultilevel"/>
    <w:tmpl w:val="C10C8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52DBE"/>
    <w:multiLevelType w:val="hybridMultilevel"/>
    <w:tmpl w:val="5F92D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6E7F5B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5C0500E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68606ED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>
    <w:nsid w:val="7ED33778"/>
    <w:multiLevelType w:val="hybridMultilevel"/>
    <w:tmpl w:val="F1469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D86DEF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0"/>
  </w:num>
  <w:num w:numId="8">
    <w:abstractNumId w:val="15"/>
  </w:num>
  <w:num w:numId="9">
    <w:abstractNumId w:val="11"/>
  </w:num>
  <w:num w:numId="10">
    <w:abstractNumId w:val="5"/>
  </w:num>
  <w:num w:numId="11">
    <w:abstractNumId w:val="16"/>
  </w:num>
  <w:num w:numId="12">
    <w:abstractNumId w:val="6"/>
  </w:num>
  <w:num w:numId="13">
    <w:abstractNumId w:val="12"/>
  </w:num>
  <w:num w:numId="14">
    <w:abstractNumId w:val="14"/>
  </w:num>
  <w:num w:numId="15">
    <w:abstractNumId w:val="13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A4B"/>
    <w:rsid w:val="000647CD"/>
    <w:rsid w:val="002A045D"/>
    <w:rsid w:val="002C7F35"/>
    <w:rsid w:val="00404E90"/>
    <w:rsid w:val="00416C74"/>
    <w:rsid w:val="00576CD5"/>
    <w:rsid w:val="005C6EAD"/>
    <w:rsid w:val="005D78D3"/>
    <w:rsid w:val="00711598"/>
    <w:rsid w:val="00746C35"/>
    <w:rsid w:val="00823ECC"/>
    <w:rsid w:val="00887ECF"/>
    <w:rsid w:val="00936B5D"/>
    <w:rsid w:val="00955F1B"/>
    <w:rsid w:val="009B7099"/>
    <w:rsid w:val="00B130DA"/>
    <w:rsid w:val="00BA2A4B"/>
    <w:rsid w:val="00BD40B6"/>
    <w:rsid w:val="00F266FC"/>
    <w:rsid w:val="00F6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6EAD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B130D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6EAD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B130D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16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2017-10-11T00:56:00Z</dcterms:created>
  <dcterms:modified xsi:type="dcterms:W3CDTF">2017-10-13T09:50:00Z</dcterms:modified>
</cp:coreProperties>
</file>